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758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2612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0067-01-2026-004306-47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15 июл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Думлер Галина Павловна</w:t>
      </w:r>
      <w:r>
        <w:rPr>
          <w:rFonts w:ascii="Times New Roman" w:eastAsia="Times New Roman" w:hAnsi="Times New Roman" w:cs="Times New Roman"/>
        </w:rPr>
        <w:t xml:space="preserve">, находящийся по адресу: ХМАО-Югра, г. Сургут ул. Гагарина д.9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40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предусмотренном ч. 1 ст.15.33.2 КоАП РФ</w:t>
      </w:r>
      <w:r>
        <w:rPr>
          <w:rFonts w:ascii="Times New Roman" w:eastAsia="Times New Roman" w:hAnsi="Times New Roman" w:cs="Times New Roman"/>
        </w:rPr>
        <w:t xml:space="preserve"> в отношении:</w:t>
      </w: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>Карымова</w:t>
      </w:r>
      <w:r>
        <w:rPr>
          <w:rFonts w:ascii="Times New Roman" w:eastAsia="Times New Roman" w:hAnsi="Times New Roman" w:cs="Times New Roman"/>
        </w:rPr>
        <w:t xml:space="preserve"> Дамира </w:t>
      </w:r>
      <w:r>
        <w:rPr>
          <w:rFonts w:ascii="Times New Roman" w:eastAsia="Times New Roman" w:hAnsi="Times New Roman" w:cs="Times New Roman"/>
        </w:rPr>
        <w:t>Наильевича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42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27.01.2026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Карымов</w:t>
      </w:r>
      <w:r>
        <w:rPr>
          <w:rFonts w:ascii="Times New Roman" w:eastAsia="Times New Roman" w:hAnsi="Times New Roman" w:cs="Times New Roman"/>
        </w:rPr>
        <w:t xml:space="preserve"> Д.Н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являясь должностным лицом, с нарушением срока, указанного в п. 3 ст. 11 Федерального закона от 01.04.1996 г. N27-ФЗ "Об индивидуальном (персонифицированном) учете в системе обязательного пенсионного страхования и обязательного социального страхования", предоставил в Отделение Фонда пенсионного и социального страхования Российской Федерации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сведения о застрахованных лицах по форме ЕФС -1 </w:t>
      </w:r>
      <w:r>
        <w:rPr>
          <w:rFonts w:ascii="Times New Roman" w:eastAsia="Times New Roman" w:hAnsi="Times New Roman" w:cs="Times New Roman"/>
        </w:rPr>
        <w:t>раздел подраздел 1.2 «Исходная» за 2025</w:t>
      </w:r>
      <w:r>
        <w:rPr>
          <w:rFonts w:ascii="Times New Roman" w:eastAsia="Times New Roman" w:hAnsi="Times New Roman" w:cs="Times New Roman"/>
        </w:rPr>
        <w:t xml:space="preserve"> год на </w:t>
      </w:r>
      <w:r>
        <w:rPr>
          <w:rFonts w:ascii="Times New Roman" w:eastAsia="Times New Roman" w:hAnsi="Times New Roman" w:cs="Times New Roman"/>
        </w:rPr>
        <w:t>58</w:t>
      </w:r>
      <w:r>
        <w:rPr>
          <w:rFonts w:ascii="Times New Roman" w:eastAsia="Times New Roman" w:hAnsi="Times New Roman" w:cs="Times New Roman"/>
        </w:rPr>
        <w:t xml:space="preserve"> застрах</w:t>
      </w:r>
      <w:r>
        <w:rPr>
          <w:rFonts w:ascii="Times New Roman" w:eastAsia="Times New Roman" w:hAnsi="Times New Roman" w:cs="Times New Roman"/>
        </w:rPr>
        <w:t>ованных</w:t>
      </w:r>
      <w:r>
        <w:rPr>
          <w:rFonts w:ascii="Times New Roman" w:eastAsia="Times New Roman" w:hAnsi="Times New Roman" w:cs="Times New Roman"/>
        </w:rPr>
        <w:t xml:space="preserve"> лиц. В соответствии с вышеназванной нормой данная отчетность должна быть представлена до </w:t>
      </w:r>
      <w:r>
        <w:rPr>
          <w:rFonts w:ascii="Times New Roman" w:eastAsia="Times New Roman" w:hAnsi="Times New Roman" w:cs="Times New Roman"/>
        </w:rPr>
        <w:t>26.01.2026</w:t>
      </w:r>
      <w:r>
        <w:rPr>
          <w:rFonts w:ascii="Times New Roman" w:eastAsia="Times New Roman" w:hAnsi="Times New Roman" w:cs="Times New Roman"/>
        </w:rPr>
        <w:t xml:space="preserve"> года</w:t>
      </w:r>
      <w:r>
        <w:rPr>
          <w:rFonts w:ascii="Times New Roman" w:eastAsia="Times New Roman" w:hAnsi="Times New Roman" w:cs="Times New Roman"/>
        </w:rPr>
        <w:t xml:space="preserve"> включительно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Карымов</w:t>
      </w:r>
      <w:r>
        <w:rPr>
          <w:rFonts w:ascii="Times New Roman" w:eastAsia="Times New Roman" w:hAnsi="Times New Roman" w:cs="Times New Roman"/>
        </w:rPr>
        <w:t xml:space="preserve"> Д.Н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извещенный</w:t>
      </w:r>
      <w:r>
        <w:rPr>
          <w:rFonts w:ascii="Times New Roman" w:eastAsia="Times New Roman" w:hAnsi="Times New Roman" w:cs="Times New Roman"/>
        </w:rPr>
        <w:t xml:space="preserve"> о времени и месте рассмотрения дела надлежащим образом, а именно судебной повесткой, возвращенной с отметкой об истечении срока</w:t>
      </w:r>
      <w:r>
        <w:rPr>
          <w:rFonts w:ascii="Times New Roman" w:eastAsia="Times New Roman" w:hAnsi="Times New Roman" w:cs="Times New Roman"/>
        </w:rPr>
        <w:t xml:space="preserve"> хранения, в судебное заседан</w:t>
      </w:r>
      <w:r>
        <w:rPr>
          <w:rFonts w:ascii="Times New Roman" w:eastAsia="Times New Roman" w:hAnsi="Times New Roman" w:cs="Times New Roman"/>
        </w:rPr>
        <w:t>ие не явился</w:t>
      </w:r>
      <w:r>
        <w:rPr>
          <w:rFonts w:ascii="Times New Roman" w:eastAsia="Times New Roman" w:hAnsi="Times New Roman" w:cs="Times New Roman"/>
        </w:rPr>
        <w:t xml:space="preserve">, ходатайств об отложении </w:t>
      </w:r>
      <w:r>
        <w:rPr>
          <w:rFonts w:ascii="Times New Roman" w:eastAsia="Times New Roman" w:hAnsi="Times New Roman" w:cs="Times New Roman"/>
        </w:rPr>
        <w:t>рассмотрения дела не заявлял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п. 6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года N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343.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Карымова</w:t>
      </w:r>
      <w:r>
        <w:rPr>
          <w:rFonts w:ascii="Times New Roman" w:eastAsia="Times New Roman" w:hAnsi="Times New Roman" w:cs="Times New Roman"/>
        </w:rPr>
        <w:t xml:space="preserve"> Д.Н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в соответствии с ч. 2 ст. 25.1 КоАП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доказательство виновности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Карымова</w:t>
      </w:r>
      <w:r>
        <w:rPr>
          <w:rFonts w:ascii="Times New Roman" w:eastAsia="Times New Roman" w:hAnsi="Times New Roman" w:cs="Times New Roman"/>
        </w:rPr>
        <w:t xml:space="preserve"> Д.Н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 xml:space="preserve">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об админис</w:t>
      </w:r>
      <w:r>
        <w:rPr>
          <w:rFonts w:ascii="Times New Roman" w:eastAsia="Times New Roman" w:hAnsi="Times New Roman" w:cs="Times New Roman"/>
        </w:rPr>
        <w:t xml:space="preserve">тративном </w:t>
      </w:r>
      <w:r>
        <w:rPr>
          <w:rFonts w:ascii="Times New Roman" w:eastAsia="Times New Roman" w:hAnsi="Times New Roman" w:cs="Times New Roman"/>
        </w:rPr>
        <w:t>пр</w:t>
      </w:r>
      <w:r>
        <w:rPr>
          <w:rFonts w:ascii="Times New Roman" w:eastAsia="Times New Roman" w:hAnsi="Times New Roman" w:cs="Times New Roman"/>
        </w:rPr>
        <w:t xml:space="preserve">авонарушении № </w:t>
      </w:r>
      <w:r>
        <w:rPr>
          <w:rFonts w:ascii="Times New Roman" w:eastAsia="Times New Roman" w:hAnsi="Times New Roman" w:cs="Times New Roman"/>
        </w:rPr>
        <w:t>1056/2026 от 20.05.2026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02.03.2026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расчет финансовой санкции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протокол проверки отчетности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- выписка из ЕГРЮЛ.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силу </w:t>
      </w:r>
      <w:r>
        <w:rPr>
          <w:rFonts w:ascii="Times New Roman" w:eastAsia="Times New Roman" w:hAnsi="Times New Roman" w:cs="Times New Roman"/>
        </w:rPr>
        <w:t>п. 6 ст. 11 Федерального закона от 01.04.1996 № 27-ФЗ «Об индивидуальном (персонифицированном) учете в системах обязательного пенсионного страхования и обязательного социального страхования» форма ЕФС-1, раздел 1, подраздел 1.1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Карымова</w:t>
      </w:r>
      <w:r>
        <w:rPr>
          <w:rFonts w:ascii="Times New Roman" w:eastAsia="Times New Roman" w:hAnsi="Times New Roman" w:cs="Times New Roman"/>
        </w:rPr>
        <w:t xml:space="preserve"> Д.Н</w:t>
      </w:r>
      <w:r>
        <w:rPr>
          <w:rFonts w:ascii="Times New Roman" w:eastAsia="Times New Roman" w:hAnsi="Times New Roman" w:cs="Times New Roman"/>
        </w:rPr>
        <w:t xml:space="preserve">., </w:t>
      </w:r>
      <w:r>
        <w:rPr>
          <w:rFonts w:ascii="Times New Roman" w:eastAsia="Times New Roman" w:hAnsi="Times New Roman" w:cs="Times New Roman"/>
        </w:rPr>
        <w:t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</w:t>
      </w:r>
      <w:r>
        <w:rPr>
          <w:rFonts w:ascii="Times New Roman" w:eastAsia="Times New Roman" w:hAnsi="Times New Roman" w:cs="Times New Roman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</w:rPr>
        <w:t>суд не усматривает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При определении меры наказания, суд у</w:t>
      </w:r>
      <w:r>
        <w:rPr>
          <w:rFonts w:ascii="Times New Roman" w:eastAsia="Times New Roman" w:hAnsi="Times New Roman" w:cs="Times New Roman"/>
        </w:rPr>
        <w:t xml:space="preserve">читывает характер совершенного </w:t>
      </w:r>
      <w:r>
        <w:rPr>
          <w:rFonts w:ascii="Times New Roman" w:eastAsia="Times New Roman" w:hAnsi="Times New Roman" w:cs="Times New Roman"/>
        </w:rPr>
        <w:t>административного правонарушения, данные о личности нарушителя.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Карымова</w:t>
      </w:r>
      <w:r>
        <w:rPr>
          <w:rFonts w:ascii="Times New Roman" w:eastAsia="Times New Roman" w:hAnsi="Times New Roman" w:cs="Times New Roman"/>
        </w:rPr>
        <w:t xml:space="preserve"> Дамира </w:t>
      </w:r>
      <w:r>
        <w:rPr>
          <w:rFonts w:ascii="Times New Roman" w:eastAsia="Times New Roman" w:hAnsi="Times New Roman" w:cs="Times New Roman"/>
        </w:rPr>
        <w:t>Наильевича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признать 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</w:t>
      </w:r>
      <w:r>
        <w:rPr>
          <w:rFonts w:ascii="Times New Roman" w:eastAsia="Times New Roman" w:hAnsi="Times New Roman" w:cs="Times New Roman"/>
        </w:rPr>
        <w:t>правонарушения, предусмотренного ч. 1 ст.15.33.2 КоАП РФ и назначить наказание в виде штрафа в размере 300 рублей.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</w:rPr>
        <w:t xml:space="preserve">Банк </w:t>
      </w:r>
      <w:r>
        <w:rPr>
          <w:rFonts w:ascii="Times New Roman" w:eastAsia="Times New Roman" w:hAnsi="Times New Roman" w:cs="Times New Roman"/>
        </w:rPr>
        <w:t>получателя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ОКЦ № 8 Уральского ГУ Банка России</w:t>
      </w:r>
      <w:r>
        <w:rPr>
          <w:rFonts w:ascii="Times New Roman" w:eastAsia="Times New Roman" w:hAnsi="Times New Roman" w:cs="Times New Roman"/>
        </w:rPr>
        <w:t>//УФК по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Ханты-Мансийскому автономному округу - Югре г. Ханты–</w:t>
      </w:r>
      <w:r>
        <w:rPr>
          <w:rFonts w:ascii="Times New Roman" w:eastAsia="Times New Roman" w:hAnsi="Times New Roman" w:cs="Times New Roman"/>
        </w:rPr>
        <w:t>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Получатель: </w:t>
      </w:r>
      <w:r>
        <w:rPr>
          <w:rFonts w:ascii="Times New Roman" w:eastAsia="Times New Roman" w:hAnsi="Times New Roman" w:cs="Times New Roman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</w:rPr>
        <w:t>Номер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банка получателя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(номер банковского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счета,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входящего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в состав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единого </w:t>
      </w:r>
      <w:r>
        <w:rPr>
          <w:rFonts w:ascii="Times New Roman" w:eastAsia="Times New Roman" w:hAnsi="Times New Roman" w:cs="Times New Roman"/>
        </w:rPr>
        <w:t xml:space="preserve">казначейского счета, </w:t>
      </w:r>
      <w:r>
        <w:rPr>
          <w:rFonts w:ascii="Times New Roman" w:eastAsia="Times New Roman" w:hAnsi="Times New Roman" w:cs="Times New Roman"/>
        </w:rPr>
        <w:t>Кор. Счет)- N 40102810245370000007</w:t>
      </w:r>
      <w:r>
        <w:rPr>
          <w:rFonts w:ascii="Times New Roman" w:eastAsia="Times New Roman" w:hAnsi="Times New Roman" w:cs="Times New Roman"/>
        </w:rPr>
        <w:t xml:space="preserve">, ИНН </w:t>
      </w:r>
      <w:r>
        <w:rPr>
          <w:rFonts w:ascii="Times New Roman" w:eastAsia="Times New Roman" w:hAnsi="Times New Roman" w:cs="Times New Roman"/>
        </w:rPr>
        <w:t xml:space="preserve">8601002078 </w:t>
      </w:r>
      <w:r>
        <w:rPr>
          <w:rFonts w:ascii="Times New Roman" w:eastAsia="Times New Roman" w:hAnsi="Times New Roman" w:cs="Times New Roman"/>
        </w:rPr>
        <w:t xml:space="preserve">КПП </w:t>
      </w:r>
      <w:r>
        <w:rPr>
          <w:rFonts w:ascii="Times New Roman" w:eastAsia="Times New Roman" w:hAnsi="Times New Roman" w:cs="Times New Roman"/>
        </w:rPr>
        <w:t>860101001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БИК ТОФК </w:t>
      </w:r>
      <w:r>
        <w:rPr>
          <w:rFonts w:ascii="Times New Roman" w:eastAsia="Times New Roman" w:hAnsi="Times New Roman" w:cs="Times New Roman"/>
        </w:rPr>
        <w:t xml:space="preserve">007162163 </w:t>
      </w:r>
      <w:r>
        <w:rPr>
          <w:rFonts w:ascii="Times New Roman" w:eastAsia="Times New Roman" w:hAnsi="Times New Roman" w:cs="Times New Roman"/>
        </w:rPr>
        <w:t xml:space="preserve">ОКТМО </w:t>
      </w:r>
      <w:r>
        <w:rPr>
          <w:rFonts w:ascii="Times New Roman" w:eastAsia="Times New Roman" w:hAnsi="Times New Roman" w:cs="Times New Roman"/>
        </w:rPr>
        <w:t xml:space="preserve">71876000 </w:t>
      </w:r>
      <w:r>
        <w:rPr>
          <w:rFonts w:ascii="Times New Roman" w:eastAsia="Times New Roman" w:hAnsi="Times New Roman" w:cs="Times New Roman"/>
        </w:rPr>
        <w:t xml:space="preserve">(город Сургут), </w:t>
      </w:r>
      <w:r>
        <w:rPr>
          <w:rFonts w:ascii="Times New Roman" w:eastAsia="Times New Roman" w:hAnsi="Times New Roman" w:cs="Times New Roman"/>
        </w:rPr>
        <w:t xml:space="preserve">71826000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Сургутский</w:t>
      </w:r>
      <w:r>
        <w:rPr>
          <w:rFonts w:ascii="Times New Roman" w:eastAsia="Times New Roman" w:hAnsi="Times New Roman" w:cs="Times New Roman"/>
        </w:rPr>
        <w:t xml:space="preserve"> р-н), Счет получателя платежа (номер казначейского счета, Р/счет)-03100643000000018700, КБК- 79711601230060001140, УИН </w:t>
      </w:r>
      <w:r>
        <w:rPr>
          <w:rFonts w:ascii="Times New Roman" w:eastAsia="Times New Roman" w:hAnsi="Times New Roman" w:cs="Times New Roman"/>
        </w:rPr>
        <w:t>79702700000000421838</w:t>
      </w:r>
      <w:r>
        <w:rPr>
          <w:rFonts w:ascii="Times New Roman" w:eastAsia="Times New Roman" w:hAnsi="Times New Roman" w:cs="Times New Roman"/>
        </w:rPr>
        <w:t xml:space="preserve"> - уплата штрафа по административному правонарушению, предусмотренному ст. 15.33.2 КоАП РФ.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</w:rPr>
        <w:t xml:space="preserve"> квитанции предоставляется в 106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д .9 ул. Гагарина г. Сургута.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Лица, несвоевременно</w:t>
      </w:r>
      <w:r>
        <w:rPr>
          <w:rFonts w:ascii="Times New Roman" w:eastAsia="Times New Roman" w:hAnsi="Times New Roman" w:cs="Times New Roman"/>
        </w:rPr>
        <w:t xml:space="preserve">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 в Сургутский городской суд </w:t>
      </w:r>
      <w:r>
        <w:rPr>
          <w:rFonts w:ascii="Times New Roman" w:eastAsia="Times New Roman" w:hAnsi="Times New Roman" w:cs="Times New Roman"/>
        </w:rPr>
        <w:t>через миров</w:t>
      </w:r>
      <w:r>
        <w:rPr>
          <w:rFonts w:ascii="Times New Roman" w:eastAsia="Times New Roman" w:hAnsi="Times New Roman" w:cs="Times New Roman"/>
        </w:rPr>
        <w:t>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 12</w:t>
      </w:r>
      <w:r>
        <w:rPr>
          <w:rFonts w:ascii="Times New Roman" w:eastAsia="Times New Roman" w:hAnsi="Times New Roman" w:cs="Times New Roman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</w:t>
      </w:r>
      <w:r>
        <w:rPr>
          <w:rFonts w:ascii="Times New Roman" w:eastAsia="Times New Roman" w:hAnsi="Times New Roman" w:cs="Times New Roman"/>
        </w:rPr>
        <w:t>подпись</w:t>
      </w: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</w:rPr>
        <w:t>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КОПИЯ ВЕРНА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М</w:t>
      </w:r>
      <w:r>
        <w:rPr>
          <w:rFonts w:ascii="Times New Roman" w:eastAsia="Times New Roman" w:hAnsi="Times New Roman" w:cs="Times New Roman"/>
          <w:sz w:val="22"/>
          <w:szCs w:val="22"/>
        </w:rPr>
        <w:t>иро</w:t>
      </w:r>
      <w:r>
        <w:rPr>
          <w:rFonts w:ascii="Times New Roman" w:eastAsia="Times New Roman" w:hAnsi="Times New Roman" w:cs="Times New Roman"/>
          <w:sz w:val="22"/>
          <w:szCs w:val="22"/>
        </w:rPr>
        <w:t>вой судья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судебного участка № 12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Сургутского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ХМАО-Югры 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>Г.П. Думлер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15.07</w:t>
      </w:r>
      <w:r>
        <w:rPr>
          <w:rFonts w:ascii="Times New Roman" w:eastAsia="Times New Roman" w:hAnsi="Times New Roman" w:cs="Times New Roman"/>
          <w:sz w:val="22"/>
          <w:szCs w:val="22"/>
        </w:rPr>
        <w:t>.2026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года </w:t>
      </w:r>
    </w:p>
    <w:p>
      <w:pPr>
        <w:spacing w:before="0" w:after="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Подлинный до</w:t>
      </w:r>
      <w:r>
        <w:rPr>
          <w:rFonts w:ascii="Times New Roman" w:eastAsia="Times New Roman" w:hAnsi="Times New Roman" w:cs="Times New Roman"/>
          <w:sz w:val="22"/>
          <w:szCs w:val="22"/>
        </w:rPr>
        <w:t>кумент нах</w:t>
      </w:r>
      <w:r>
        <w:rPr>
          <w:rFonts w:ascii="Times New Roman" w:eastAsia="Times New Roman" w:hAnsi="Times New Roman" w:cs="Times New Roman"/>
          <w:sz w:val="22"/>
          <w:szCs w:val="22"/>
        </w:rPr>
        <w:t>одится в деле № 5-</w:t>
      </w:r>
      <w:r>
        <w:rPr>
          <w:rFonts w:ascii="Times New Roman" w:eastAsia="Times New Roman" w:hAnsi="Times New Roman" w:cs="Times New Roman"/>
          <w:sz w:val="22"/>
          <w:szCs w:val="22"/>
        </w:rPr>
        <w:t>758</w:t>
      </w:r>
      <w:r>
        <w:rPr>
          <w:rFonts w:ascii="Times New Roman" w:eastAsia="Times New Roman" w:hAnsi="Times New Roman" w:cs="Times New Roman"/>
          <w:sz w:val="22"/>
          <w:szCs w:val="22"/>
        </w:rPr>
        <w:t>-2612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2rplc-10">
    <w:name w:val="cat-UserDefined grp-42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